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240291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"ООШ с.Уссурка 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м.о. 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Иванкова К.В.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№75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7893447)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ea9f8b93-ec0a-46f1-b121-7d755706d3f8" w:id="1"/>
      <w:r>
        <w:rPr>
          <w:rFonts w:ascii="Times New Roman" w:hAnsi="Times New Roman"/>
          <w:b/>
          <w:i w:val="false"/>
          <w:color w:val="000000"/>
          <w:sz w:val="28"/>
        </w:rPr>
        <w:t>с. Уссурка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c60fee5-3ea2-4a72-978d-d6513b1fb57a" w:id="2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2"/>
    </w:p>
    <w:p>
      <w:pPr>
        <w:spacing w:before="0" w:after="0"/>
        <w:ind w:left="120"/>
        <w:jc w:val="left"/>
      </w:pPr>
    </w:p>
    <w:bookmarkStart w:name="block-62402913" w:id="3"/>
    <w:p>
      <w:pPr>
        <w:sectPr>
          <w:pgSz w:w="11906" w:h="16383" w:orient="portrait"/>
        </w:sectPr>
      </w:pPr>
    </w:p>
    <w:bookmarkEnd w:id="3"/>
    <w:bookmarkEnd w:id="0"/>
    <w:bookmarkStart w:name="block-62402914" w:id="4"/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результаты, формируемые в ходе изучения музыки, сгруппированы по учебным модулям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/>
        <w:ind w:left="120"/>
        <w:jc w:val="left"/>
      </w:pPr>
      <w:bookmarkStart w:name="_Toc144448634" w:id="5"/>
      <w:bookmarkEnd w:id="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позволит учителю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Важнейшие задачи обучения музыке на уровне начального общего образования: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 в жизни и в искусстве;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учебного предмета структурно представлено восемью модулями (тематическими линиями):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3 «Музыка в жизни человека»;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57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62402914" w:id="6"/>
    <w:p>
      <w:pPr>
        <w:sectPr>
          <w:pgSz w:w="11906" w:h="16383" w:orient="portrait"/>
        </w:sectPr>
      </w:pPr>
    </w:p>
    <w:bookmarkEnd w:id="6"/>
    <w:bookmarkEnd w:id="4"/>
    <w:bookmarkStart w:name="block-62402915" w:id="7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44448636" w:id="8"/>
      <w:bookmarkEnd w:id="8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вариативно: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фильма (мультфильма), рассказывающего о символике фольклорного праздника;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  <w:bookmarkStart w:name="_Toc144448637" w:id="9"/>
      <w:bookmarkEnd w:id="9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 концерта;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по теме занятия;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«Я – композитор» (сочинение небольших попевок, мелодических фраз);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роли дирижёра;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оркестр, тембры, группы инструментов, симфония, симфоническая картина.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фрагменты вокальных, инструментальных, симфонических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 музыкальных образов, музыкально-выразительных средств;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жанра, формы;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фрагменты вокальных, инструментальных, симфонических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 музыкальных образов, музыкально-выразительных средств;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жанра, формы;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pacing w:val="-6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pacing w:val="-6"/>
          <w:sz w:val="28"/>
        </w:rPr>
        <w:t xml:space="preserve"> творчество выдающихся исполнителей-певцов, инструменталистов,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дирижёров. Консерватория, филармония, Конкурс имени П.И. Чайковского.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классической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  <w:bookmarkStart w:name="_Toc144448638" w:id="10"/>
      <w:bookmarkEnd w:id="10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разучивание хоровода.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 в танцевальных композициях и импровизациях;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  <w:bookmarkStart w:name="_Toc144448639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ближнего зарубежья.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 – подражание игре на музыкальных инструментах;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слушание музыки русских композиторов с ярко выраженным изобразительным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вариативно: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вариативно: постановка детской музыкальной сказки, спектакль для родителей;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творческий проект «Озвучиваем мультфильм».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Опера. Главные герои и номера оперного спектакля.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виртуальный квест по музыкальному театру.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аккомпанемент. Остинато. Вступление, заключение, проигрыш.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импровизация, сочинение новых куплетов к знакомой песне.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импровизация в заданной тональности.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 по звукам аккордов;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сочинение аккордового аккомпанемента к мелодии песни.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Виды деятельности обучающихся: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 коллективная импровизация в форме вариаций.</w:t>
      </w:r>
    </w:p>
    <w:bookmarkStart w:name="block-62402915" w:id="12"/>
    <w:p>
      <w:pPr>
        <w:sectPr>
          <w:pgSz w:w="11906" w:h="16383" w:orient="portrait"/>
        </w:sectPr>
      </w:pPr>
    </w:p>
    <w:bookmarkEnd w:id="12"/>
    <w:bookmarkEnd w:id="7"/>
    <w:bookmarkStart w:name="block-62402916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деятельности;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44448646" w:id="14"/>
      <w:bookmarkEnd w:id="14"/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в Интернете;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учителем алгоритму;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Невербальная коммуникация: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Вербальная коммуникация: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Самоконтроль: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44448647" w:id="15"/>
      <w:bookmarkEnd w:id="15"/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Обучающиеся, освоившие основную образовательную программу </w:t>
      </w:r>
      <w:r>
        <w:rPr>
          <w:rFonts w:ascii="Times New Roman" w:hAnsi="Times New Roman"/>
          <w:b/>
          <w:i w:val="false"/>
          <w:color w:val="000000"/>
          <w:sz w:val="28"/>
        </w:rPr>
        <w:t>по музыке: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1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«Народная музыка России»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2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«Классическая музыка»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3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«Музыка в жизни человека» обучающийся научится: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 «Музыка народов мира» обучающийся научится: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5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«Духовная музыка» обучающийся научится: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6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«Музыка театра и кино»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«Современная музыкальная культура»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модуля № 8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«Музыкальная грамота»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62402916" w:id="16"/>
    <w:p>
      <w:pPr>
        <w:sectPr>
          <w:pgSz w:w="11906" w:h="16383" w:orient="portrait"/>
        </w:sectPr>
      </w:pPr>
    </w:p>
    <w:bookmarkEnd w:id="16"/>
    <w:bookmarkEnd w:id="13"/>
    <w:bookmarkStart w:name="block-62402917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8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9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4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6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3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6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6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3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3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2402917" w:id="18"/>
    <w:p>
      <w:pPr>
        <w:sectPr>
          <w:pgSz w:w="16383" w:h="11906" w:orient="landscape"/>
        </w:sectPr>
      </w:pPr>
    </w:p>
    <w:bookmarkEnd w:id="18"/>
    <w:bookmarkEnd w:id="17"/>
    <w:bookmarkStart w:name="block-62402918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465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2402918" w:id="20"/>
    <w:p>
      <w:pPr>
        <w:sectPr>
          <w:pgSz w:w="16383" w:h="11906" w:orient="landscape"/>
        </w:sectPr>
      </w:pPr>
    </w:p>
    <w:bookmarkEnd w:id="20"/>
    <w:bookmarkEnd w:id="19"/>
    <w:bookmarkStart w:name="block-62402919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2402919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9484" Type="http://schemas.openxmlformats.org/officeDocument/2006/relationships/hyperlink" Id="rId69"/>
    <Relationship TargetMode="External" Target="https://m.edsoo.ru/f5e98bb0" Type="http://schemas.openxmlformats.org/officeDocument/2006/relationships/hyperlink" Id="rId70"/>
    <Relationship TargetMode="External" Target="https://m.edsoo.ru/f5e942cc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8962" Type="http://schemas.openxmlformats.org/officeDocument/2006/relationships/hyperlink" Id="rId73"/>
    <Relationship TargetMode="External" Target="https://m.edsoo.ru/f5e93f52" Type="http://schemas.openxmlformats.org/officeDocument/2006/relationships/hyperlink" Id="rId74"/>
    <Relationship TargetMode="External" Target="https://m.edsoo.ru/f5e96e50" Type="http://schemas.openxmlformats.org/officeDocument/2006/relationships/hyperlink" Id="rId75"/>
    <Relationship TargetMode="External" Target="https://m.edsoo.ru/f5e98d86" Type="http://schemas.openxmlformats.org/officeDocument/2006/relationships/hyperlink" Id="rId76"/>
    <Relationship TargetMode="External" Target="https://m.edsoo.ru/f5e95050" Type="http://schemas.openxmlformats.org/officeDocument/2006/relationships/hyperlink" Id="rId77"/>
    <Relationship TargetMode="External" Target="https://m.edsoo.ru/f5e9a154" Type="http://schemas.openxmlformats.org/officeDocument/2006/relationships/hyperlink" Id="rId7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